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Biology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</w:tbl>
    <w:p>
      <w:pPr>
        <w:pStyle w:val="WordBankLarge"/>
      </w:pPr>
      <w:r>
        <w:t xml:space="preserve">   respiration    </w:t>
      </w:r>
      <w:r>
        <w:t xml:space="preserve">   pollen    </w:t>
      </w:r>
      <w:r>
        <w:t xml:space="preserve">   plasma    </w:t>
      </w:r>
      <w:r>
        <w:t xml:space="preserve">   physiology    </w:t>
      </w:r>
      <w:r>
        <w:t xml:space="preserve">   photosynthesis    </w:t>
      </w:r>
      <w:r>
        <w:t xml:space="preserve">   pathogen    </w:t>
      </w:r>
      <w:r>
        <w:t xml:space="preserve">   parisite    </w:t>
      </w:r>
      <w:r>
        <w:t xml:space="preserve">   nucleus    </w:t>
      </w:r>
      <w:r>
        <w:t xml:space="preserve">   mutation    </w:t>
      </w:r>
      <w:r>
        <w:t xml:space="preserve">   membrane    </w:t>
      </w:r>
      <w:r>
        <w:t xml:space="preserve">   hibernation    </w:t>
      </w:r>
      <w:r>
        <w:t xml:space="preserve">   genetics    </w:t>
      </w:r>
      <w:r>
        <w:t xml:space="preserve">   epidermis    </w:t>
      </w:r>
      <w:r>
        <w:t xml:space="preserve">   digestion    </w:t>
      </w:r>
      <w:r>
        <w:t xml:space="preserve">   chlorophyll    </w:t>
      </w:r>
      <w:r>
        <w:t xml:space="preserve">   cerebellum    </w:t>
      </w:r>
      <w:r>
        <w:t xml:space="preserve">   cerebrum    </w:t>
      </w:r>
      <w:r>
        <w:t xml:space="preserve">   cells    </w:t>
      </w:r>
      <w:r>
        <w:t xml:space="preserve">   biome    </w:t>
      </w:r>
      <w:r>
        <w:t xml:space="preserve">   skeleton    </w:t>
      </w:r>
      <w:r>
        <w:t xml:space="preserve">   bile    </w:t>
      </w:r>
      <w:r>
        <w:t xml:space="preserve">   abdomen    </w:t>
      </w:r>
      <w:r>
        <w:t xml:space="preserve">   disect    </w:t>
      </w:r>
      <w:r>
        <w:t xml:space="preserve">   science    </w:t>
      </w:r>
      <w:r>
        <w:t xml:space="preserve">   biology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terms:created xsi:type="dcterms:W3CDTF">2021-10-11T02:14:10Z</dcterms:created>
  <dcterms:modified xsi:type="dcterms:W3CDTF">2021-10-11T02:14:10Z</dcterms:modified>
</cp:coreProperties>
</file>