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Biology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Part of a cell with a specific function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Describes a swollen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power house of a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chemical reaction that occurs in chloroplasts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genetic information in living things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All animal cells are...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All bacteria are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These cells have nuclei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release of energy from glucose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Bacterial cells are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And organelle in which protein is produced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Particles moving from an area of high concentration to low concentration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Structure containing DNA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</dc:title>
  <dcterms:created xsi:type="dcterms:W3CDTF">2021-10-11T02:13:10Z</dcterms:created>
  <dcterms:modified xsi:type="dcterms:W3CDTF">2021-10-11T02:13:10Z</dcterms:modified>
</cp:coreProperties>
</file>