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densityindependentfactor    </w:t>
      </w:r>
      <w:r>
        <w:t xml:space="preserve">   carryingcapacity    </w:t>
      </w:r>
      <w:r>
        <w:t xml:space="preserve">   massextinction    </w:t>
      </w:r>
      <w:r>
        <w:t xml:space="preserve">   immigration    </w:t>
      </w:r>
      <w:r>
        <w:t xml:space="preserve">   abyssalzone    </w:t>
      </w:r>
      <w:r>
        <w:t xml:space="preserve">   populationgrowthrate    </w:t>
      </w:r>
      <w:r>
        <w:t xml:space="preserve">   biodiversity    </w:t>
      </w:r>
      <w:r>
        <w:t xml:space="preserve">   biologicalcommunity    </w:t>
      </w:r>
      <w:r>
        <w:t xml:space="preserve">   extinction    </w:t>
      </w:r>
      <w:r>
        <w:t xml:space="preserve">   exponentialgrowth    </w:t>
      </w:r>
      <w:r>
        <w:t xml:space="preserve">   geneticdiversity    </w:t>
      </w:r>
      <w:r>
        <w:t xml:space="preserve">   primarysuccession    </w:t>
      </w:r>
      <w:r>
        <w:t xml:space="preserve">   photiczone    </w:t>
      </w:r>
      <w:r>
        <w:t xml:space="preserve">   emigration    </w:t>
      </w:r>
      <w:r>
        <w:t xml:space="preserve">   wetlands    </w:t>
      </w:r>
      <w:r>
        <w:t xml:space="preserve">   logisticalgrowthmodel    </w:t>
      </w:r>
      <w:r>
        <w:t xml:space="preserve">   climate    </w:t>
      </w:r>
      <w:r>
        <w:t xml:space="preserve">   habitatfragmentation    </w:t>
      </w:r>
      <w:r>
        <w:t xml:space="preserve">   renewable    </w:t>
      </w:r>
      <w:r>
        <w:t xml:space="preserve">   nonrenewableresources    </w:t>
      </w:r>
      <w:r>
        <w:t xml:space="preserve">   habitatcorridor    </w:t>
      </w:r>
      <w:r>
        <w:t xml:space="preserve">   invasivespecies    </w:t>
      </w:r>
      <w:r>
        <w:t xml:space="preserve">   acidrain    </w:t>
      </w:r>
      <w:r>
        <w:t xml:space="preserve">   naturalresources    </w:t>
      </w:r>
      <w:r>
        <w:t xml:space="preserve">   overexploitation    </w:t>
      </w:r>
      <w:r>
        <w:t xml:space="preserve">   pesticide    </w:t>
      </w:r>
      <w:r>
        <w:t xml:space="preserve">   geneticallymodified    </w:t>
      </w:r>
      <w:r>
        <w:t xml:space="preserve">   endemic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</dc:title>
  <dcterms:created xsi:type="dcterms:W3CDTF">2021-10-11T02:13:34Z</dcterms:created>
  <dcterms:modified xsi:type="dcterms:W3CDTF">2021-10-11T02:13:34Z</dcterms:modified>
</cp:coreProperties>
</file>