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Biology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Large"/>
      </w:pPr>
      <w:r>
        <w:t xml:space="preserve">   matter    </w:t>
      </w:r>
      <w:r>
        <w:t xml:space="preserve">   gene    </w:t>
      </w:r>
      <w:r>
        <w:t xml:space="preserve">   element    </w:t>
      </w:r>
      <w:r>
        <w:t xml:space="preserve">   biome    </w:t>
      </w:r>
      <w:r>
        <w:t xml:space="preserve">   bile    </w:t>
      </w:r>
      <w:r>
        <w:t xml:space="preserve">   dissection    </w:t>
      </w:r>
      <w:r>
        <w:t xml:space="preserve">   analysis    </w:t>
      </w:r>
      <w:r>
        <w:t xml:space="preserve">   division    </w:t>
      </w:r>
      <w:r>
        <w:t xml:space="preserve">   science    </w:t>
      </w:r>
      <w:r>
        <w:t xml:space="preserve">   biology    </w:t>
      </w:r>
      <w:r>
        <w:t xml:space="preserve">   chemicals    </w:t>
      </w:r>
      <w:r>
        <w:t xml:space="preserve">   nature    </w:t>
      </w:r>
      <w:r>
        <w:t xml:space="preserve">   h2o    </w:t>
      </w:r>
      <w:r>
        <w:t xml:space="preserve">   cells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terms:created xsi:type="dcterms:W3CDTF">2021-10-15T03:44:44Z</dcterms:created>
  <dcterms:modified xsi:type="dcterms:W3CDTF">2021-10-15T03:44:44Z</dcterms:modified>
</cp:coreProperties>
</file>