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group of nucleic acid coiled around protein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ancestoral species from which two or more species desended based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create spindle fibers?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More young are produced than can survive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phase occurs before mitosis?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phase occurs after mitosis?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In order to drive natural selection,all populations must have ? variations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What sorts and moves chromosomes?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What phase are chromatids pulled apart to opposite sides of the cell?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leaving of an organism from a habitat or population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tree showing the revollutionary relationships among various biological species that are known to have a common ancestor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Prokaryotes divide by ? (not mitosis)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Related organisms will share similarites that are derived from common ancestors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do you get your genes?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phase of mitosis do spindle fibers attach to kinetichores?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Type of chromosome that uses mitosis to reproduce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Individuals that have physical traits that have genes that tend to increase in populations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Favorable genes tend to ? in the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All life forms vary genetically within a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do the letters of mitosis spell?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Crossword</dc:title>
  <dcterms:created xsi:type="dcterms:W3CDTF">2021-10-11T02:13:28Z</dcterms:created>
  <dcterms:modified xsi:type="dcterms:W3CDTF">2021-10-11T02:13:28Z</dcterms:modified>
</cp:coreProperties>
</file>