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Biology 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regulation and maintenance of constant internal conditions in an organism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lipid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proposed explanation or answer to a scientific question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solution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specific region of DNA that codes for a particular protein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selective permeability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group of organisms so similar to one another that they can breed and produce fertile offspring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element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proposed explanation for a wide variety of observations and experimental results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homeostasis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substance made of only one type of atom that can't be broken down by chemical means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chloroplast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attraction between molecules of the same substance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protein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mixture that is consistent throughout; also called a homogeneous mixture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cohesion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molecule composed of carbon, hydrogen, and oxygen; includes sugars and starches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gene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non-polar molecule composed of carbon, hydrogen, and oxygen; includes fats and oils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carbohydrate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polymer composed of amino acids linked by peptids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theory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condition in which reactants and products of a chemical reaction are formed at the same rate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hypothesis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protein that catalyzes chemical reactants for organisms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enzyme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membrane-bound structure that is specialized to perform a distinct process within a cell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equilibrium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organelle composed of numerous membranes that are used to convert solar energy into chemical energy; contains chlorophyll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organelle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condition or quality of allowing some, but not all, materials to cross a barrier or membrane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species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Biology I</dc:title>
  <dcterms:created xsi:type="dcterms:W3CDTF">2021-10-11T02:14:35Z</dcterms:created>
  <dcterms:modified xsi:type="dcterms:W3CDTF">2021-10-11T02:14:35Z</dcterms:modified>
</cp:coreProperties>
</file>