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Biology Kingdoms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building block of life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simple one celled organisms that can be seen through a microscope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organisms that can move around like animals and do not have chloroplasts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Someone who studies the habits of living organisms.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plant like protists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smalls groups in classifications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way which biologists group organisms by type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way an organism's body is put together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"boss" of a cell that all living things must have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scientific classification of living things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Kingdoms</dc:title>
  <dcterms:created xsi:type="dcterms:W3CDTF">2021-10-11T02:14:20Z</dcterms:created>
  <dcterms:modified xsi:type="dcterms:W3CDTF">2021-10-11T02:14:20Z</dcterms:modified>
</cp:coreProperties>
</file>