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Biology Revision Crossword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section of the brain that regulates the body's functions, for example the internal temperature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name given when a chamber of the heart is relaxing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part of the cell that holds the DNA, viruses do not have this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part of the kidney that is a filtering unit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name given to chemicals that are known to cause cancer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They increase the surface area of the ileum the greatest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the gland that helps in regulating the functions of the body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the name given when blood vessels dilate to let more blood closer to the skin when we are too hot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hormone that controls the water content of the blood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system that coordinates the body's actions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loop that sends deoxygenated blood from the heart to the lungs and oxygenated blood back to the heart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An organelle that is found in the cytoplasm of  living cells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type of energy transduced by the eye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An enzyme acting in the stomach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major group of organisms tagged with the nickname 'the dustbin kingdom'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when Adrenalin is secreted the blood is diverted from the .................... and into the muscles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lung disease that causes the alveoli to break down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acronym for the essential life processes of living organisms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 neuron located in the central nervous system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the name of the specialized sex cells that are produced during sexual reproduction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Biology Revision Crossword </dc:title>
  <dcterms:created xsi:type="dcterms:W3CDTF">2021-10-11T02:14:44Z</dcterms:created>
  <dcterms:modified xsi:type="dcterms:W3CDTF">2021-10-11T02:14:44Z</dcterms:modified>
</cp:coreProperties>
</file>