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Biology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</w:tbl>
    <w:p>
      <w:pPr>
        <w:pStyle w:val="WordBankLarge"/>
      </w:pPr>
      <w:r>
        <w:t xml:space="preserve">   thylakoid    </w:t>
      </w:r>
      <w:r>
        <w:t xml:space="preserve">   stroma    </w:t>
      </w:r>
      <w:r>
        <w:t xml:space="preserve">   ribosome    </w:t>
      </w:r>
      <w:r>
        <w:t xml:space="preserve">   protein    </w:t>
      </w:r>
      <w:r>
        <w:t xml:space="preserve">   pigment    </w:t>
      </w:r>
      <w:r>
        <w:t xml:space="preserve">   photosynthesis    </w:t>
      </w:r>
      <w:r>
        <w:t xml:space="preserve">   osmosis    </w:t>
      </w:r>
      <w:r>
        <w:t xml:space="preserve">   organelles    </w:t>
      </w:r>
      <w:r>
        <w:t xml:space="preserve">   nucleus    </w:t>
      </w:r>
      <w:r>
        <w:t xml:space="preserve">   mitochondrion    </w:t>
      </w:r>
      <w:r>
        <w:t xml:space="preserve">   lipid    </w:t>
      </w:r>
      <w:r>
        <w:t xml:space="preserve">   glycolysis    </w:t>
      </w:r>
      <w:r>
        <w:t xml:space="preserve">   glucose    </w:t>
      </w:r>
      <w:r>
        <w:t xml:space="preserve">   genetic    </w:t>
      </w:r>
      <w:r>
        <w:t xml:space="preserve">   chlorophyll    </w:t>
      </w:r>
      <w:r>
        <w:t xml:space="preserve">   chloroplast    </w:t>
      </w:r>
      <w:r>
        <w:t xml:space="preserve">   cell    </w:t>
      </w:r>
      <w:r>
        <w:t xml:space="preserve">   carbohydrate    </w:t>
      </w:r>
      <w:r>
        <w:t xml:space="preserve">   calorie    </w:t>
      </w:r>
      <w:r>
        <w:t xml:space="preserve">   atom    </w:t>
      </w:r>
      <w:r>
        <w:t xml:space="preserve">   adenine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</dc:title>
  <dcterms:created xsi:type="dcterms:W3CDTF">2021-10-11T02:13:16Z</dcterms:created>
  <dcterms:modified xsi:type="dcterms:W3CDTF">2021-10-11T02:13:16Z</dcterms:modified>
</cp:coreProperties>
</file>