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Biology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shd w:fill="aaaaaa" w:val="solid" w:color="auto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Holds water in plant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Packages and releases proteins or lipids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Another form of DNA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Information center in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Makes the plant green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Produce energy throughout cellular respiration 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Creates lipids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Inside of Nucleus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Main function is to transport and store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Surrounds plant cells but not animal cells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Supports structure in cell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Fills the cell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Create proteins 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Biology</dc:title>
  <dcterms:created xsi:type="dcterms:W3CDTF">2021-10-11T02:12:16Z</dcterms:created>
  <dcterms:modified xsi:type="dcterms:W3CDTF">2021-10-11T02:12:16Z</dcterms:modified>
</cp:coreProperties>
</file>