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Birthday Scramble!</w:t>
      </w:r>
    </w:p>
    <w:p>
      <w:pPr>
        <w:pStyle w:val="Questions"/>
      </w:pPr>
      <w:r>
        <w:t xml:space="preserve">1. EKAC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2. NSLAOBOL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3. FLMI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4. RLEESPVOE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5. DASNCEL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INSINGG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EGAMS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ESSTWE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ETSENSPR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DISRNEF </w:t>
      </w:r>
      <w:r>
        <w:rPr>
          <w:u w:val="single"/>
        </w:rPr>
        <w:t xml:space="preserve">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Birthday Scramble!</dc:title>
  <dcterms:created xsi:type="dcterms:W3CDTF">2021-10-11T02:19:10Z</dcterms:created>
  <dcterms:modified xsi:type="dcterms:W3CDTF">2021-10-11T02:19:10Z</dcterms:modified>
</cp:coreProperties>
</file>