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Black Bears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a bear's favorite food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how long does a cub stay with its mother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bear's sense of _______is its most powerful tool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where do black bears live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a bear sleeping in a den in winter called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female black bears are known as;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mail black bears are known as;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kind of habitat does a black bear live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bears are considered ____________ because they eat both plants and meat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a baby bear called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 Bears</dc:title>
  <dcterms:created xsi:type="dcterms:W3CDTF">2021-10-30T03:47:01Z</dcterms:created>
  <dcterms:modified xsi:type="dcterms:W3CDTF">2021-10-30T03:47:01Z</dcterms:modified>
</cp:coreProperties>
</file>