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Black Civil Rights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Africans where brought to America as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Group of black activists who believed in Islam and wanted a separate state for blacks.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President of USA during the Little Rock Central High incident in Arkansas.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Name of the lady who refused to moves seats for a white person.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unjust or prejudicial treatment of different categories of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Branch of the US government that carries out out laws and is also where the President sits.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Maori group who modeled itself on the Black Power movement.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People who thought Slavery was morally wrong and so wanted it to come to an end.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Black Civil Rights activist with the surname X.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Laws that separated blacks and whites in the South.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action or state of setting someone or something apart from others.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White Supremecist group that burn crosses and wear hoods.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Name of the first black student to graduate from Little Rock Central High.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Name of the Southern States during the American Civil War.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Town where Emmett Till was murdered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Surname of influential civil rights leader who led the Montgomery Bus Boycott?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Civil Rights</dc:title>
  <dcterms:created xsi:type="dcterms:W3CDTF">2021-10-11T02:19:51Z</dcterms:created>
  <dcterms:modified xsi:type="dcterms:W3CDTF">2021-10-11T02:19:51Z</dcterms:modified>
</cp:coreProperties>
</file>