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Black Plague/ Hundreds Year War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did England invent?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France and England were fighting over the______ land?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Black Plague was an?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was the first city that got hit by the Black Plague?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port did the grain leave from?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workers demanded higher wages due to?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Epidemic arose throughout the world?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Who was England fighting against?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new weapon did France invent?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In every three people, how many people died?</w:t>
            </w:r>
          </w:p>
        </w:tc>
      </w:tr>
    </w:tbl>
    <w:p>
      <w:pPr>
        <w:pStyle w:val="WordBankMedium"/>
      </w:pPr>
      <w:r>
        <w:t xml:space="preserve">   Black Plague    </w:t>
      </w:r>
      <w:r>
        <w:t xml:space="preserve">   Inflation     </w:t>
      </w:r>
      <w:r>
        <w:t xml:space="preserve">   Epidemic    </w:t>
      </w:r>
      <w:r>
        <w:t xml:space="preserve">   Longbow    </w:t>
      </w:r>
      <w:r>
        <w:t xml:space="preserve">   France    </w:t>
      </w:r>
      <w:r>
        <w:t xml:space="preserve">   Messina    </w:t>
      </w:r>
      <w:r>
        <w:t xml:space="preserve">   Crossbow    </w:t>
      </w:r>
      <w:r>
        <w:t xml:space="preserve">   Black Sea Port    </w:t>
      </w:r>
      <w:r>
        <w:t xml:space="preserve">   One    </w:t>
      </w:r>
      <w:r>
        <w:t xml:space="preserve">   Norman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 Plague/ Hundreds Year War</dc:title>
  <dcterms:created xsi:type="dcterms:W3CDTF">2021-10-11T02:20:53Z</dcterms:created>
  <dcterms:modified xsi:type="dcterms:W3CDTF">2021-10-11T02:20:53Z</dcterms:modified>
</cp:coreProperties>
</file>