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Blah blah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App Extra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Question 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TSG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Connected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Octagon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Listen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Double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5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Samsung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Netflix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MY BT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Apple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Youview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5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4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Question 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Line Rental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Quality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Stay Fast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3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UFC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Record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Mobile</w:t>
            </w:r>
          </w:p>
        </w:tc>
      </w:tr>
    </w:tbl>
    <w:p>
      <w:pPr>
        <w:pStyle w:val="WordBankMedium"/>
      </w:pPr>
      <w:r>
        <w:t xml:space="preserve">   Complete Wifi    </w:t>
      </w:r>
      <w:r>
        <w:t xml:space="preserve">   Europa League    </w:t>
      </w:r>
      <w:r>
        <w:t xml:space="preserve">   BT Plus    </w:t>
      </w:r>
      <w:r>
        <w:t xml:space="preserve">   Family Sim    </w:t>
      </w:r>
      <w:r>
        <w:t xml:space="preserve">   Fibre    </w:t>
      </w:r>
      <w:r>
        <w:t xml:space="preserve">   Android    </w:t>
      </w:r>
      <w:r>
        <w:t xml:space="preserve">   Apple    </w:t>
      </w:r>
      <w:r>
        <w:t xml:space="preserve">   Youview    </w:t>
      </w:r>
      <w:r>
        <w:t xml:space="preserve">   Line Rental    </w:t>
      </w:r>
      <w:r>
        <w:t xml:space="preserve">   Samsung    </w:t>
      </w:r>
      <w:r>
        <w:t xml:space="preserve">   Netflix    </w:t>
      </w:r>
      <w:r>
        <w:t xml:space="preserve">   App Extra    </w:t>
      </w:r>
      <w:r>
        <w:t xml:space="preserve">   Stay Fast    </w:t>
      </w:r>
      <w:r>
        <w:t xml:space="preserve">   Octagon    </w:t>
      </w:r>
      <w:r>
        <w:t xml:space="preserve">   Quality    </w:t>
      </w:r>
      <w:r>
        <w:t xml:space="preserve">   Listen    </w:t>
      </w:r>
      <w:r>
        <w:t xml:space="preserve">   Connected    </w:t>
      </w:r>
      <w:r>
        <w:t xml:space="preserve">   Double    </w:t>
      </w:r>
      <w:r>
        <w:t xml:space="preserve">   Record    </w:t>
      </w:r>
      <w:r>
        <w:t xml:space="preserve">   Mobile    </w:t>
      </w:r>
      <w:r>
        <w:t xml:space="preserve">   UFC    </w:t>
      </w:r>
      <w:r>
        <w:t xml:space="preserve">   MY BT    </w:t>
      </w:r>
      <w:r>
        <w:t xml:space="preserve">   TSG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Blah blah</dc:title>
  <dcterms:created xsi:type="dcterms:W3CDTF">2021-10-11T02:20:32Z</dcterms:created>
  <dcterms:modified xsi:type="dcterms:W3CDTF">2021-10-11T02:20:32Z</dcterms:modified>
</cp:coreProperties>
</file>