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Blindsided by Priscilla Cummings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was the name of her best friend since 2nd Grade?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meeting did they have that was mandatory and supposed to be fun?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city in Maryland was the school for the Blind located?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What was earned by learning to walk a mile from school to the shopping center, where there was a traffic light and streets to cross?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What was the name of Natalie's hometown?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What did Bree tell Natalie she wanted to be?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What word was engraved on the little pink stone that Natalie kept in her pocket?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did Bree sometimes have that was a result of the injuries related to her accident?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was the name of the new student that became Natalie's roommate?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type of animal was Nuisance?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did she want to see before she went blind?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family member was Natalie's biggest supporter?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was trying to get into the barn while Meredith and Natalie were watching Nuisance?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was the name of the llama that gave the girls a heads-up that a bear was on the property?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was the name of the computer program Natalie needed to learn in order to email her friends?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When Natalie began going to the Maryland School for the Blind in Baltimore what grade was she in school?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was Natalie born without?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Blindsided by Priscilla Cummings</dc:title>
  <dcterms:created xsi:type="dcterms:W3CDTF">2021-11-02T03:48:18Z</dcterms:created>
  <dcterms:modified xsi:type="dcterms:W3CDTF">2021-11-02T03:48:18Z</dcterms:modified>
</cp:coreProperties>
</file>