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Blogging and Social Media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One way to make money off social media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Not a blog but a visual version where you create a video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Can be used to upload videos about topics you are interested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Platform primarily used to upload pictures and videos instantly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One of the most popular topics when it comes to blogging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Blog named after a woman's last name that earns millions of dollars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Loudmouth and charismatic New Yorker known for his wisdom and life advice. First name Gary.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YouTubers can make money by playing these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Platform used to publish a blog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Most blogs and vlogs allow you to voice your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Often to used by President Trumpt to air his opinions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Show that blurrs the lines between news and opinion. Often about Hollywood celebrities.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Many people learn how to cook by watching Youtube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Blogging and Social Media</dc:title>
  <dcterms:created xsi:type="dcterms:W3CDTF">2021-10-11T02:22:10Z</dcterms:created>
  <dcterms:modified xsi:type="dcterms:W3CDTF">2021-10-11T02:22:10Z</dcterms:modified>
</cp:coreProperties>
</file>