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Blue Origin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Reached __________ at 339,839 feet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landing the rocket slows down to _______ miles per hour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rockets name is ____________________.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total mission time was _____ minutes.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________ flight was January, 2016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Also will be used as a commercial satellite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Hopes to launch from Cape Canaveral Air Station 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founder was also the founder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rocket has gone to space and returned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_________ flight was in November, 2015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launch site is 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rocket can carry _____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New Shepard was named after the first _________ in space, Alan Shepard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Origin</dc:title>
  <dcterms:created xsi:type="dcterms:W3CDTF">2021-10-11T02:22:09Z</dcterms:created>
  <dcterms:modified xsi:type="dcterms:W3CDTF">2021-10-11T02:22:09Z</dcterms:modified>
</cp:coreProperties>
</file>