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Boba Bash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last name of the inventor of boba?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boba backwards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kind of tea is usually used for boba?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the word "boba" mean in Chinese?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are boba balls made out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is the first name of the inventor of boba?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Boba became popular int the nineteen 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many countries are there in Asia?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is another name for boba tea?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do you drink boba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country did boba originate?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kind of sugar is used to make boba?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Boba Bash</dc:title>
  <dcterms:created xsi:type="dcterms:W3CDTF">2021-10-11T02:22:45Z</dcterms:created>
  <dcterms:modified xsi:type="dcterms:W3CDTF">2021-10-11T02:22:45Z</dcterms:modified>
</cp:coreProperties>
</file>