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Body Directions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Anterior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far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posterior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below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proximal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back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distal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external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cranial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toward middle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caudal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above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superior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deep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inferior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tail end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medial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front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lateral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back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superficial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front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internal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toward side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ventral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head end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dorsal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close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Body Directions</dc:title>
  <dcterms:created xsi:type="dcterms:W3CDTF">2021-10-11T02:24:30Z</dcterms:created>
  <dcterms:modified xsi:type="dcterms:W3CDTF">2021-10-11T02:24:30Z</dcterms:modified>
</cp:coreProperties>
</file>