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Body English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Ill-tempered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Left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Something relates or indicates something is done with the hands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Get ones foot out of the way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Toward the right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Professional care of the hands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Group or persons united in one body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Set free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Someone who has opposite values to the same thing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large complete "body" of writings on a particular subject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Skilled in the use of ones right hand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Tangle up ones feet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Pertains or relates to the body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Someone or something forebodes evil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Angry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Use of two hands equally well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Someone is fat or stout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Two hearts are joined together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From the heart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Indicates physical body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Body English Crossword Puzzle</dc:title>
  <dcterms:created xsi:type="dcterms:W3CDTF">2021-10-11T02:23:07Z</dcterms:created>
  <dcterms:modified xsi:type="dcterms:W3CDTF">2021-10-11T02:23:07Z</dcterms:modified>
</cp:coreProperties>
</file>