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Body Planes, Directional Terms &amp; Regions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located away from the center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upper or above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close to the trunk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lower or below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located in the center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on or near the surface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toward the front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Divided into left and right sides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Divides the body horizontally into upper and lower parts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within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away from midline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further away from the trunk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outside the body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head/face region and contains the eyes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mouth and contains teeth and tongue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toward the midline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divided in front and back. Another word used is frontal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It vertically splits any object or organism into two relatively equal halves, squiggly lines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nearer to the lower region of the spinal cord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nearer to the head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toward the back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away from the surface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head/face region and contains nose structures/sinuses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 Planes, Directional Terms &amp; Regions</dc:title>
  <dcterms:created xsi:type="dcterms:W3CDTF">2021-10-11T02:25:16Z</dcterms:created>
  <dcterms:modified xsi:type="dcterms:W3CDTF">2021-10-11T02:25:16Z</dcterms:modified>
</cp:coreProperties>
</file>