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Body Systems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</w:tbl>
    <w:p>
      <w:pPr>
        <w:pStyle w:val="WordBankLarge"/>
      </w:pPr>
      <w:r>
        <w:t xml:space="preserve">   Muscular    </w:t>
      </w:r>
      <w:r>
        <w:t xml:space="preserve">   ligaments    </w:t>
      </w:r>
      <w:r>
        <w:t xml:space="preserve">   tendon    </w:t>
      </w:r>
      <w:r>
        <w:t xml:space="preserve">   joints    </w:t>
      </w:r>
      <w:r>
        <w:t xml:space="preserve">   Bones    </w:t>
      </w:r>
      <w:r>
        <w:t xml:space="preserve">   Skeletal    </w:t>
      </w:r>
      <w:r>
        <w:t xml:space="preserve">   cervix    </w:t>
      </w:r>
      <w:r>
        <w:t xml:space="preserve">   Testicle    </w:t>
      </w:r>
      <w:r>
        <w:t xml:space="preserve">   Scrotum    </w:t>
      </w:r>
      <w:r>
        <w:t xml:space="preserve">   Ovary    </w:t>
      </w:r>
      <w:r>
        <w:t xml:space="preserve">   Penis    </w:t>
      </w:r>
      <w:r>
        <w:t xml:space="preserve">   Reproductive    </w:t>
      </w:r>
      <w:r>
        <w:t xml:space="preserve">   Capillaries    </w:t>
      </w:r>
      <w:r>
        <w:t xml:space="preserve">   Valves    </w:t>
      </w:r>
      <w:r>
        <w:t xml:space="preserve">   Veins    </w:t>
      </w:r>
      <w:r>
        <w:t xml:space="preserve">   Aorta    </w:t>
      </w:r>
      <w:r>
        <w:t xml:space="preserve">   Arteries    </w:t>
      </w:r>
      <w:r>
        <w:t xml:space="preserve">   Circulatory    </w:t>
      </w:r>
      <w:r>
        <w:t xml:space="preserve">   Bronchi    </w:t>
      </w:r>
      <w:r>
        <w:t xml:space="preserve">   Trachea    </w:t>
      </w:r>
      <w:r>
        <w:t xml:space="preserve">   Larynx    </w:t>
      </w:r>
      <w:r>
        <w:t xml:space="preserve">   Pharynx    </w:t>
      </w:r>
      <w:r>
        <w:t xml:space="preserve">   Respiratory    </w:t>
      </w:r>
      <w:r>
        <w:t xml:space="preserve">   Bladder    </w:t>
      </w:r>
      <w:r>
        <w:t xml:space="preserve">   Kidney    </w:t>
      </w:r>
      <w:r>
        <w:t xml:space="preserve">   Urinary    </w:t>
      </w:r>
      <w:r>
        <w:t xml:space="preserve">   Rectum    </w:t>
      </w:r>
      <w:r>
        <w:t xml:space="preserve">   Liver    </w:t>
      </w:r>
      <w:r>
        <w:t xml:space="preserve">   Abdomen    </w:t>
      </w:r>
      <w:r>
        <w:t xml:space="preserve">   Stomach    </w:t>
      </w:r>
      <w:r>
        <w:t xml:space="preserve">   Mouth    </w:t>
      </w:r>
      <w:r>
        <w:t xml:space="preserve">   Pancreas    </w:t>
      </w:r>
      <w:r>
        <w:t xml:space="preserve">   Digestive    </w:t>
      </w:r>
      <w:r>
        <w:t xml:space="preserve">   Sensory    </w:t>
      </w:r>
      <w:r>
        <w:t xml:space="preserve">   Nerves    </w:t>
      </w:r>
      <w:r>
        <w:t xml:space="preserve">   Spinal Cord    </w:t>
      </w:r>
      <w:r>
        <w:t xml:space="preserve">   Brain    </w:t>
      </w:r>
      <w:r>
        <w:t xml:space="preserve">   Nervous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Body Systems</dc:title>
  <dcterms:created xsi:type="dcterms:W3CDTF">2021-10-11T02:25:31Z</dcterms:created>
  <dcterms:modified xsi:type="dcterms:W3CDTF">2021-10-11T02:25:31Z</dcterms:modified>
</cp:coreProperties>
</file>