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Body Systems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process in living organisms involving the production of energy, typically with the intake of oxygen and the release of carbon dioxide from the oxidation of complex organic substances.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organ responsible for pumping blood around the body.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framework of bone or cartilage enclosing the brain of a vertebrate; the skeleton of a person's or animal's head.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two spongey organs which absorb oxygen from the air.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nerve attached to the optic disc.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tendency toward a relatively stable equilibrium between interdependent elements, especially as maintained by physiological processes.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System responsible for taking in air and transporting oxygen around the body.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visible part of the eye.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part of the alimentary canal that connects the throat to the stomach; the gullet. In humans and other vertebrates it is a muscular tube lined with mucous membrane.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largest organ in the body.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 Systems</dc:title>
  <dcterms:created xsi:type="dcterms:W3CDTF">2021-10-11T02:25:25Z</dcterms:created>
  <dcterms:modified xsi:type="dcterms:W3CDTF">2021-10-11T02:25:25Z</dcterms:modified>
</cp:coreProperties>
</file>