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Book Fair Fun Crossword Puzzle (All titles are in the library for the book fair!)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some people have to wear for periods of time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lot of people are scared of these coming out from under their bed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not a hero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construction workers do when they are fixing pipes underground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you feel when you're parents are proud of you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Title related to running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Starts with an s ends with a y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happens when you mix two separate colors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Humans can sometimes be.....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Something that all humans have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some people have more ____ than others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One of my friends is a ___ queen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Fair Fun Crossword Puzzle (All titles are in the library for the book fair!)</dc:title>
  <dcterms:created xsi:type="dcterms:W3CDTF">2021-10-11T02:27:31Z</dcterms:created>
  <dcterms:modified xsi:type="dcterms:W3CDTF">2021-10-11T02:27:31Z</dcterms:modified>
</cp:coreProperties>
</file>