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Borders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month was it?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Author of 'Borders'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Mothers identity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Name of daughter/sister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Mother was looking at them at night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Place where mother and brother were coming from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Name of Laetitia's boyfriend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Place where the mother and son were visiting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was near the border and parking lot?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were at the border?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Borders crossword</dc:title>
  <dcterms:created xsi:type="dcterms:W3CDTF">2021-10-11T02:28:01Z</dcterms:created>
  <dcterms:modified xsi:type="dcterms:W3CDTF">2021-10-11T02:28:01Z</dcterms:modified>
</cp:coreProperties>
</file>