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Borrelia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11γ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9α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13γ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17β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14α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16β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8α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9β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8ε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3β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12β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11δ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6γ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13β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4α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11α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8θ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43. </w:t>
            </w:r>
            <w:r>
              <w:t xml:space="preserve">17γ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44. </w:t>
            </w:r>
            <w:r>
              <w:t xml:space="preserve">4b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45. </w:t>
            </w:r>
            <w:r>
              <w:t xml:space="preserve">1β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46. </w:t>
            </w:r>
            <w:r>
              <w:t xml:space="preserve">8β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47. </w:t>
            </w:r>
            <w:r>
              <w:t xml:space="preserve">6α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48. </w:t>
            </w:r>
            <w:r>
              <w:t xml:space="preserve">8γ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13α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3α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12α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16α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5γ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5α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15α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1γ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7β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1a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17α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8η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10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7α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2α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4d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4c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6β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11ε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8ζ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5β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8δ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40. </w:t>
            </w:r>
            <w:r>
              <w:t xml:space="preserve">8ι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41. </w:t>
            </w:r>
            <w:r>
              <w:t xml:space="preserve">14b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42. </w:t>
            </w:r>
            <w:r>
              <w:t xml:space="preserve">11β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Borrelia</dc:title>
  <dcterms:created xsi:type="dcterms:W3CDTF">2021-10-11T02:29:50Z</dcterms:created>
  <dcterms:modified xsi:type="dcterms:W3CDTF">2021-10-11T02:29:50Z</dcterms:modified>
</cp:coreProperties>
</file>