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Borrowers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0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2021    </w:t>
      </w:r>
      <w:r>
        <w:t xml:space="preserve">   AuntSophy    </w:t>
      </w:r>
      <w:r>
        <w:t xml:space="preserve">   MrsDriver    </w:t>
      </w:r>
      <w:r>
        <w:t xml:space="preserve">   Lupy    </w:t>
      </w:r>
      <w:r>
        <w:t xml:space="preserve">   Hendreary    </w:t>
      </w:r>
      <w:r>
        <w:t xml:space="preserve">   Borrowing    </w:t>
      </w:r>
      <w:r>
        <w:t xml:space="preserve">   Homily    </w:t>
      </w:r>
      <w:r>
        <w:t xml:space="preserve">   Egglintina    </w:t>
      </w:r>
      <w:r>
        <w:t xml:space="preserve">   Arietty    </w:t>
      </w:r>
      <w:r>
        <w:t xml:space="preserve">   Borrowers    </w:t>
      </w:r>
      <w:r>
        <w:t xml:space="preserve">   MrsMary    </w:t>
      </w:r>
      <w:r>
        <w:t xml:space="preserve">   Pod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Borrowers</dc:title>
  <dcterms:created xsi:type="dcterms:W3CDTF">2021-10-11T02:29:40Z</dcterms:created>
  <dcterms:modified xsi:type="dcterms:W3CDTF">2021-10-11T02:29:40Z</dcterms:modified>
</cp:coreProperties>
</file>