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Botany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Does photosynthesis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Sugar Maple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Leaf connector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Letter shaped tree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Water and mineral absorber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(blank) rib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Helps you learn about trees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Turns into oxygen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Water pipeline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Growing part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Love wood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Living area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Pyramidal Tree (blank) Oak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Necessary element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Botany</dc:title>
  <dcterms:created xsi:type="dcterms:W3CDTF">2021-10-11T02:28:40Z</dcterms:created>
  <dcterms:modified xsi:type="dcterms:W3CDTF">2021-10-11T02:28:40Z</dcterms:modified>
</cp:coreProperties>
</file>