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Boy Scoutios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</w:tbl>
    <w:p>
      <w:pPr>
        <w:pStyle w:val="WordBankMedium"/>
      </w:pPr>
      <w:r>
        <w:t xml:space="preserve">   BADGE    </w:t>
      </w:r>
      <w:r>
        <w:t xml:space="preserve">   BOY SCOUTS    </w:t>
      </w:r>
      <w:r>
        <w:t xml:space="preserve">   DIARY    </w:t>
      </w:r>
      <w:r>
        <w:t xml:space="preserve">   GREG    </w:t>
      </w:r>
      <w:r>
        <w:t xml:space="preserve">   HOLLY HILLS    </w:t>
      </w:r>
      <w:r>
        <w:t xml:space="preserve">   MANNY    </w:t>
      </w:r>
      <w:r>
        <w:t xml:space="preserve">   RODRICK    </w:t>
      </w:r>
      <w:r>
        <w:t xml:space="preserve">   ROWLEY    </w:t>
      </w:r>
      <w:r>
        <w:t xml:space="preserve">   SOCCER    </w:t>
      </w:r>
      <w:r>
        <w:t xml:space="preserve">   TATTLE TURTLE    </w:t>
      </w:r>
      <w:r>
        <w:t xml:space="preserve">   THE LAST STRAW    </w:t>
      </w:r>
      <w:r>
        <w:t xml:space="preserve">   WIMPY KID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Boy Scoutios</dc:title>
  <dcterms:created xsi:type="dcterms:W3CDTF">2021-10-11T02:30:49Z</dcterms:created>
  <dcterms:modified xsi:type="dcterms:W3CDTF">2021-10-11T02:30:49Z</dcterms:modified>
</cp:coreProperties>
</file>