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Brand veiligheid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Medium"/>
      </w:pPr>
      <w:r>
        <w:t xml:space="preserve">   noodnommers    </w:t>
      </w:r>
      <w:r>
        <w:t xml:space="preserve">   kalm    </w:t>
      </w:r>
      <w:r>
        <w:t xml:space="preserve">   brand    </w:t>
      </w:r>
      <w:r>
        <w:t xml:space="preserve">   brandstof    </w:t>
      </w:r>
      <w:r>
        <w:t xml:space="preserve">   versprei    </w:t>
      </w:r>
      <w:r>
        <w:t xml:space="preserve">   suurstof    </w:t>
      </w:r>
      <w:r>
        <w:t xml:space="preserve">   vlambaar    </w:t>
      </w:r>
      <w:r>
        <w:t xml:space="preserve">   brandblusser    </w:t>
      </w:r>
      <w:r>
        <w:t xml:space="preserve">   uitgange    </w:t>
      </w:r>
      <w:r>
        <w:t xml:space="preserve">   vlamme    </w:t>
      </w:r>
      <w:r>
        <w:t xml:space="preserve">   rook    </w:t>
      </w:r>
      <w:r>
        <w:t xml:space="preserve">   leer    </w:t>
      </w:r>
      <w:r>
        <w:t xml:space="preserve">   veiligheid    </w:t>
      </w:r>
      <w:r>
        <w:t xml:space="preserve">   warm    </w:t>
      </w:r>
      <w:r>
        <w:t xml:space="preserve">   ontsnap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Brand veiligheid</dc:title>
  <dcterms:created xsi:type="dcterms:W3CDTF">2021-10-11T02:32:32Z</dcterms:created>
  <dcterms:modified xsi:type="dcterms:W3CDTF">2021-10-11T02:32:32Z</dcterms:modified>
</cp:coreProperties>
</file>