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Brave New World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John    </w:t>
      </w:r>
      <w:r>
        <w:t xml:space="preserve">   D.H.C    </w:t>
      </w:r>
      <w:r>
        <w:t xml:space="preserve">   Value    </w:t>
      </w:r>
      <w:r>
        <w:t xml:space="preserve">   Soma    </w:t>
      </w:r>
      <w:r>
        <w:t xml:space="preserve">   Zippicamiknicks    </w:t>
      </w:r>
      <w:r>
        <w:t xml:space="preserve">   Mustapha Mond    </w:t>
      </w:r>
      <w:r>
        <w:t xml:space="preserve">   England    </w:t>
      </w:r>
      <w:r>
        <w:t xml:space="preserve">   Linda    </w:t>
      </w:r>
      <w:r>
        <w:t xml:space="preserve">   New Mexico    </w:t>
      </w:r>
      <w:r>
        <w:t xml:space="preserve">   Bernard    </w:t>
      </w:r>
      <w:r>
        <w:t xml:space="preserve">   World State    </w:t>
      </w:r>
      <w:r>
        <w:t xml:space="preserve">   Reservation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Brave New World</dc:title>
  <dcterms:created xsi:type="dcterms:W3CDTF">2021-10-11T02:32:31Z</dcterms:created>
  <dcterms:modified xsi:type="dcterms:W3CDTF">2021-10-11T02:32:31Z</dcterms:modified>
</cp:coreProperties>
</file>