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Brilliant Words for Brilliant Kids (by Ariel Goldstein)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unrestrained fun; boisterous merriment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general populace; the common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 deceive or dupe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to deceive or get the better of someone through trickery or flattery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difficult or irritating to deal with; uncooperative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partnership or coordination with an ally, usually for something sneaky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discordant noise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bad-tempered or surly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of or relating to twilight; dim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dumbfounded; overwhelmed by shock or surprise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something hard to understand or explain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upset or confused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happening by happy accident or chance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jumble or mixture of unmatched elements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hubbub or uproar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wordy and unintelligible jargon or speech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throw a person or thing out the window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carefree, nonchalant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something or someone that is outstanding or excellent for its kind</w:t>
            </w:r>
          </w:p>
        </w:tc>
      </w:tr>
    </w:tbl>
    <w:p>
      <w:pPr>
        <w:pStyle w:val="WordBankLarge"/>
      </w:pPr>
      <w:r>
        <w:t xml:space="preserve">   discombobulated    </w:t>
      </w:r>
      <w:r>
        <w:t xml:space="preserve">   cahoots    </w:t>
      </w:r>
      <w:r>
        <w:t xml:space="preserve">   bamboozle    </w:t>
      </w:r>
      <w:r>
        <w:t xml:space="preserve">   cantankerous    </w:t>
      </w:r>
      <w:r>
        <w:t xml:space="preserve">   enigma    </w:t>
      </w:r>
      <w:r>
        <w:t xml:space="preserve">   crepuscular    </w:t>
      </w:r>
      <w:r>
        <w:t xml:space="preserve">   curmudgeon    </w:t>
      </w:r>
      <w:r>
        <w:t xml:space="preserve">   insouciant    </w:t>
      </w:r>
      <w:r>
        <w:t xml:space="preserve">   gobbledygook    </w:t>
      </w:r>
      <w:r>
        <w:t xml:space="preserve">   hijinks    </w:t>
      </w:r>
      <w:r>
        <w:t xml:space="preserve">   cacophony    </w:t>
      </w:r>
      <w:r>
        <w:t xml:space="preserve">   flabbergasted    </w:t>
      </w:r>
      <w:r>
        <w:t xml:space="preserve">   fortuitous    </w:t>
      </w:r>
      <w:r>
        <w:t xml:space="preserve">   hoodwink    </w:t>
      </w:r>
      <w:r>
        <w:t xml:space="preserve">   defenestrate    </w:t>
      </w:r>
      <w:r>
        <w:t xml:space="preserve">   brouhaha    </w:t>
      </w:r>
      <w:r>
        <w:t xml:space="preserve">   hoi polloi    </w:t>
      </w:r>
      <w:r>
        <w:t xml:space="preserve">   hodgepodge    </w:t>
      </w:r>
      <w:r>
        <w:t xml:space="preserve">   humdinger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Brilliant Words for Brilliant Kids (by Ariel Goldstein)</dc:title>
  <dcterms:created xsi:type="dcterms:W3CDTF">2021-10-11T02:36:08Z</dcterms:created>
  <dcterms:modified xsi:type="dcterms:W3CDTF">2021-10-11T02:36:08Z</dcterms:modified>
</cp:coreProperties>
</file>