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Bringin' Paperback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library    </w:t>
      </w:r>
      <w:r>
        <w:t xml:space="preserve">   read    </w:t>
      </w:r>
      <w:r>
        <w:t xml:space="preserve">   anybodies    </w:t>
      </w:r>
      <w:r>
        <w:t xml:space="preserve">   battle    </w:t>
      </w:r>
      <w:r>
        <w:t xml:space="preserve">   beth    </w:t>
      </w:r>
      <w:r>
        <w:t xml:space="preserve">   books    </w:t>
      </w:r>
      <w:r>
        <w:t xml:space="preserve">   destruction    </w:t>
      </w:r>
      <w:r>
        <w:t xml:space="preserve">   elephant    </w:t>
      </w:r>
      <w:r>
        <w:t xml:space="preserve">   garden    </w:t>
      </w:r>
      <w:r>
        <w:t xml:space="preserve">   ghostdog    </w:t>
      </w:r>
      <w:r>
        <w:t xml:space="preserve">   jessica    </w:t>
      </w:r>
      <w:r>
        <w:t xml:space="preserve">   legend    </w:t>
      </w:r>
      <w:r>
        <w:t xml:space="preserve">   maddie    </w:t>
      </w:r>
      <w:r>
        <w:t xml:space="preserve">   matilda    </w:t>
      </w:r>
      <w:r>
        <w:t xml:space="preserve">   paperback    </w:t>
      </w:r>
      <w:r>
        <w:t xml:space="preserve">   pompeii    </w:t>
      </w:r>
      <w:r>
        <w:t xml:space="preserve">   sky    </w:t>
      </w:r>
      <w:r>
        <w:t xml:space="preserve">   stan lee    </w:t>
      </w:r>
      <w:r>
        <w:t xml:space="preserve">   stories    </w:t>
      </w:r>
      <w:r>
        <w:t xml:space="preserve">   survived    </w:t>
      </w:r>
      <w:r>
        <w:t xml:space="preserve">   unsinkable    </w:t>
      </w:r>
      <w:r>
        <w:t xml:space="preserve">   wild    </w:t>
      </w:r>
      <w:r>
        <w:t xml:space="preserve">   winners    </w:t>
      </w:r>
      <w:r>
        <w:t xml:space="preserve">   wishing spell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Bringin' Paperback</dc:title>
  <dcterms:created xsi:type="dcterms:W3CDTF">2021-10-11T02:34:23Z</dcterms:created>
  <dcterms:modified xsi:type="dcterms:W3CDTF">2021-10-11T02:34:23Z</dcterms:modified>
</cp:coreProperties>
</file>