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Burns Night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'60s defense secretary McNamara (6)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Dough ball (8)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Of the Middle Ages (8)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Traditional Scottish dish (6)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Military musician (5)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custom a passed through time (9)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Celtic language (6)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Northern country (8)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Like many anthems (8)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Scottish instrument (8)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Distilled spirit (6)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Knee-length tartan garment (4)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class of people engaged in growing food (11)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Evening meal (6)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Celtic poet (4)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Burns Night </dc:title>
  <dcterms:created xsi:type="dcterms:W3CDTF">2022-01-21T03:32:52Z</dcterms:created>
  <dcterms:modified xsi:type="dcterms:W3CDTF">2022-01-21T03:32:52Z</dcterms:modified>
</cp:coreProperties>
</file>