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Bursting Bubbles Removing Masks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testimony    </w:t>
      </w:r>
      <w:r>
        <w:t xml:space="preserve">   great commission    </w:t>
      </w:r>
      <w:r>
        <w:t xml:space="preserve">   Jesus    </w:t>
      </w:r>
      <w:r>
        <w:t xml:space="preserve">   influence    </w:t>
      </w:r>
      <w:r>
        <w:t xml:space="preserve">   boundaries    </w:t>
      </w:r>
      <w:r>
        <w:t xml:space="preserve">   friends    </w:t>
      </w:r>
      <w:r>
        <w:t xml:space="preserve">   Corinthians    </w:t>
      </w:r>
      <w:r>
        <w:t xml:space="preserve">   Masks    </w:t>
      </w:r>
      <w:r>
        <w:t xml:space="preserve">   removing    </w:t>
      </w:r>
      <w:r>
        <w:t xml:space="preserve">   Bubbles    </w:t>
      </w:r>
      <w:r>
        <w:t xml:space="preserve">   Bursting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Bursting Bubbles Removing Masks</dc:title>
  <dcterms:created xsi:type="dcterms:W3CDTF">2021-10-11T02:42:01Z</dcterms:created>
  <dcterms:modified xsi:type="dcterms:W3CDTF">2021-10-11T02:42:01Z</dcterms:modified>
</cp:coreProperties>
</file>