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Business Mathematics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</w:tbl>
    <w:p>
      <w:pPr>
        <w:pStyle w:val="WordBankLarge"/>
      </w:pPr>
      <w:r>
        <w:t xml:space="preserve">   LOANS    </w:t>
      </w:r>
      <w:r>
        <w:t xml:space="preserve">   TRADE    </w:t>
      </w:r>
      <w:r>
        <w:t xml:space="preserve">   DISCOUNT    </w:t>
      </w:r>
      <w:r>
        <w:t xml:space="preserve">   LEDGER    </w:t>
      </w:r>
      <w:r>
        <w:t xml:space="preserve">   JOURNAL    </w:t>
      </w:r>
      <w:r>
        <w:t xml:space="preserve">   WAGES    </w:t>
      </w:r>
      <w:r>
        <w:t xml:space="preserve">   SALARY    </w:t>
      </w:r>
      <w:r>
        <w:t xml:space="preserve">   STATEMENT    </w:t>
      </w:r>
      <w:r>
        <w:t xml:space="preserve">   RETURNS    </w:t>
      </w:r>
      <w:r>
        <w:t xml:space="preserve">   CAPITAL    </w:t>
      </w:r>
      <w:r>
        <w:t xml:space="preserve">   LOSS    </w:t>
      </w:r>
      <w:r>
        <w:t xml:space="preserve">   PROFIT    </w:t>
      </w:r>
      <w:r>
        <w:t xml:space="preserve">   GOODS    </w:t>
      </w:r>
      <w:r>
        <w:t xml:space="preserve">   MERCHANDISE    </w:t>
      </w:r>
      <w:r>
        <w:t xml:space="preserve">   INVENTORY    </w:t>
      </w:r>
      <w:r>
        <w:t xml:space="preserve">   EXPENSES    </w:t>
      </w:r>
      <w:r>
        <w:t xml:space="preserve">   BALANCE    </w:t>
      </w:r>
      <w:r>
        <w:t xml:space="preserve">   DEPOSIT    </w:t>
      </w:r>
      <w:r>
        <w:t xml:space="preserve">   CASH    </w:t>
      </w:r>
      <w:r>
        <w:t xml:space="preserve">   DEBIT    </w:t>
      </w:r>
      <w:r>
        <w:t xml:space="preserve">   CREDIT    </w:t>
      </w:r>
      <w:r>
        <w:t xml:space="preserve">   SALES    </w:t>
      </w:r>
      <w:r>
        <w:t xml:space="preserve">   BANKING    </w:t>
      </w:r>
      <w:r>
        <w:t xml:space="preserve">   ACCOUNTING    </w:t>
      </w:r>
      <w:r>
        <w:t xml:space="preserve">   INVESMENTS    </w:t>
      </w:r>
      <w:r>
        <w:t xml:space="preserve">   TAXES    </w:t>
      </w:r>
      <w:r>
        <w:t xml:space="preserve">   INCOME    </w:t>
      </w:r>
      <w:r>
        <w:t xml:space="preserve">   CHECKBOOK    </w:t>
      </w:r>
      <w:r>
        <w:t xml:space="preserve">   LIABILITIES    </w:t>
      </w:r>
      <w:r>
        <w:t xml:space="preserve">   ASSETS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Mathematics</dc:title>
  <dcterms:created xsi:type="dcterms:W3CDTF">2021-10-11T02:43:13Z</dcterms:created>
  <dcterms:modified xsi:type="dcterms:W3CDTF">2021-10-11T02:43:13Z</dcterms:modified>
</cp:coreProperties>
</file>