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Business Studies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Who has the ideas and is innovative and creative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To generalise and assume with certain characteristics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Unrelated members are either allocated, or spontaneously come together.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disagreement or clash between ideas, principles or people.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 report released in 1994 and stresses the importance of Responsible Corporate Behaviour.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Honesty and integrity are an important part of formulating a business's vision and mission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Refers to the bigger picture - is it physically possible to do?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This is an aggressive type of disagreement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main aim of the team and is linkes to the main reason the team was formed.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Via the media for green projects such as clean-up projects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person in charge who directs the group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two parties sit down and try to come to a a compromise by themselves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strategic planning tool to identify the pros and cons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team works collectively better than the members would have done separately (1+1=3)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Embracing diversity is probably one of the most crucial factors in why we, as a Rainbow Nation.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Studies Crossword</dc:title>
  <dcterms:created xsi:type="dcterms:W3CDTF">2021-10-11T02:42:58Z</dcterms:created>
  <dcterms:modified xsi:type="dcterms:W3CDTF">2021-10-11T02:42:58Z</dcterms:modified>
</cp:coreProperties>
</file>