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Business Terms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goals that can be achieved in a limited period of time and frequently lead to the achievement of a long term goal.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Inventory level at which a company would place a new order or start a new manufacturing run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series of sequential steps taken by purchasing specialists to buy goods and services for a business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An unexpected happening that may result in an injury, loss, or damage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Flywheels,points of operation, frames,chains,belts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strategic target that is projected to require significantly more time for completion than other business goals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form that a business fills out to order goods; may be the same as a purchase agreement or purchase contract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Federal government agency that writes and enforces safety and health standards for business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buying of goods and services for a business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Fulfilling the requirement of the law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Freedom from danger, risks, or injury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possibility of loss or gain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Terms</dc:title>
  <dcterms:created xsi:type="dcterms:W3CDTF">2021-10-11T02:42:52Z</dcterms:created>
  <dcterms:modified xsi:type="dcterms:W3CDTF">2021-10-11T02:42:52Z</dcterms:modified>
</cp:coreProperties>
</file>