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Business Writing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list of products or services rendered that is used when billing for that product or service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Optical character reader abbreviation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single spaced lines of text that are part of a business letter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underline or highlight key points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describe nouns or pronouns, which one, how many, or what kind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name and address of the person to who the letter is being sent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person, place or 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writer's name and business title found four lines below the complimentary closing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optional line of two to three words that appears three lines below the inside address of a business letter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closing remark of a business letter found two spaces below the last line of the body of the letter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modification of the full block which the salutation and closing are omitted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letter format which the dateline, signature block, complimentary closing and notations are aligned and begin at te enter or just to the right of the page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checking a document for formatting, date and mechanical errors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Clearness in writing or stating a message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process of ensuring that a document is accurate, complete, clear and free of errors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Similar to and invoice; a summary of total amount owed including outstanding charges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use of no unnecessary word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guide that ensures consistency and accuracy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written greeting used at the beginning of a letter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letter format which all lines begin flush left </w:t>
            </w:r>
          </w:p>
        </w:tc>
      </w:tr>
    </w:tbl>
    <w:p>
      <w:pPr>
        <w:pStyle w:val="WordBankLarge"/>
      </w:pPr>
      <w:r>
        <w:t xml:space="preserve">   annotate    </w:t>
      </w:r>
      <w:r>
        <w:t xml:space="preserve">   body    </w:t>
      </w:r>
      <w:r>
        <w:t xml:space="preserve">   clarity    </w:t>
      </w:r>
      <w:r>
        <w:t xml:space="preserve">   Complimentary closing    </w:t>
      </w:r>
      <w:r>
        <w:t xml:space="preserve">   consise    </w:t>
      </w:r>
      <w:r>
        <w:t xml:space="preserve">   editing    </w:t>
      </w:r>
      <w:r>
        <w:t xml:space="preserve">   full block     </w:t>
      </w:r>
      <w:r>
        <w:t xml:space="preserve">   inside address    </w:t>
      </w:r>
      <w:r>
        <w:t xml:space="preserve">   invoice    </w:t>
      </w:r>
      <w:r>
        <w:t xml:space="preserve">   modified block     </w:t>
      </w:r>
      <w:r>
        <w:t xml:space="preserve">   OCR    </w:t>
      </w:r>
      <w:r>
        <w:t xml:space="preserve">   proofreading     </w:t>
      </w:r>
      <w:r>
        <w:t xml:space="preserve">   salutation    </w:t>
      </w:r>
      <w:r>
        <w:t xml:space="preserve">   signature block    </w:t>
      </w:r>
      <w:r>
        <w:t xml:space="preserve">   simplified letter     </w:t>
      </w:r>
      <w:r>
        <w:t xml:space="preserve">   statement     </w:t>
      </w:r>
      <w:r>
        <w:t xml:space="preserve">   subject line     </w:t>
      </w:r>
      <w:r>
        <w:t xml:space="preserve">   template    </w:t>
      </w:r>
      <w:r>
        <w:t xml:space="preserve">   noun    </w:t>
      </w:r>
      <w:r>
        <w:t xml:space="preserve">   adjective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Writing</dc:title>
  <dcterms:created xsi:type="dcterms:W3CDTF">2021-11-23T03:35:02Z</dcterms:created>
  <dcterms:modified xsi:type="dcterms:W3CDTF">2021-11-23T03:35:02Z</dcterms:modified>
</cp:coreProperties>
</file>