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Business Writing &amp; EHR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Dateline, Complimentary closing, and Signature block aligned right of center.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is Sincerely, Very Respectfully, and Love you dearly?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Describes movements/ what a person is doing.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single space text considered a "paragraph".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Checking a document for factual info, flow, clarity and tone?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Vital part of employment process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What is the persons address called who you are sending to?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ENC: is used for?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Lines flush left?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Health Insurance Portability Accountability Act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Summary of the total amounts owed including outstanding charges and payments.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Preferred communication method?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Mail and letters are placed inside of them before shipping.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What is PHR?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Punctuation used in specific instances.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When your expected to conduct yourself in a professional manner at all times?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EMR?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is EHR?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Keyed in all capital letters on second line below salutation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Specific Name and Address printed at top of page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Checking a document for grammatical, spelling, and formatting errors?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Consist of the month, day, and year. Begins 3 lines below letterhead.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Describes a Person, Place, and 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Addressing a person by name using Ms, Mrs, Miss, or Mr.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No punctuation after certain things.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Mailing service for heavier items?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Online form of checking the mail?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Lists a product or service rendered and is used when billing.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Writing &amp; EHR</dc:title>
  <dcterms:created xsi:type="dcterms:W3CDTF">2022-01-18T03:32:14Z</dcterms:created>
  <dcterms:modified xsi:type="dcterms:W3CDTF">2022-01-18T03:32:14Z</dcterms:modified>
</cp:coreProperties>
</file>