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Business (from September)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business that anyone can  buy shares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Websites might often ask customers to fill these in quickly online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Only allows 147 characters to be used when messaging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 business they are our rivals. Our customers might use them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_ _ _ _ _ market - where share are bought and sold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biggest soft drinks brand in China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is another name for sales or income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This word means when people already prefer one thing to another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It tends to be older people that use this social media site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Ownership with between 2 to 20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This research is when you get answers that are to do with numbers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name for the business that owns Facebook and Whatsapp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You have to be invited to buy shares in this type of business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type of research that a business does for answers not found online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(from September) Crossword</dc:title>
  <dcterms:created xsi:type="dcterms:W3CDTF">2022-01-17T03:32:28Z</dcterms:created>
  <dcterms:modified xsi:type="dcterms:W3CDTF">2022-01-17T03:32:28Z</dcterms:modified>
</cp:coreProperties>
</file>