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Butler Literary Terms 1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What do you call a  reference to a famous person, event, book, etc…?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What do you call a character who does not change?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What is the struggle between two opposing forces?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What is the point the author is making about the story with regards to life: people and/or society?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What is it called when hints and clues are given about future events?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What is a sudden realization?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What is the point of view when the character is in the story and uses the pronoun "I"?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What do you call a character who changes?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What is it when  the reader expects one thing, but something different happens?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What do you call it when the reader knows more than the character?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What are the sequence of events in a story?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What do you call a sense of uncertainty or anxiety about the outcome of events in a story?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What do you call a character who opposes the main character?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Who is the main character in a story?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What do you call a scene which is inserted to show events that happened at an earlier time?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What is the time and place of a story?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Butler Literary Terms 1</dc:title>
  <dcterms:created xsi:type="dcterms:W3CDTF">2021-10-11T02:43:28Z</dcterms:created>
  <dcterms:modified xsi:type="dcterms:W3CDTF">2021-10-11T02:43:28Z</dcterms:modified>
</cp:coreProperties>
</file>