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Butterfiles and Flowers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Solider    </w:t>
      </w:r>
      <w:r>
        <w:t xml:space="preserve">   Worker    </w:t>
      </w:r>
      <w:r>
        <w:t xml:space="preserve">   Queen    </w:t>
      </w:r>
      <w:r>
        <w:t xml:space="preserve">   Food    </w:t>
      </w:r>
      <w:r>
        <w:t xml:space="preserve">   Jaws    </w:t>
      </w:r>
      <w:r>
        <w:t xml:space="preserve">   Ants    </w:t>
      </w:r>
      <w:r>
        <w:t xml:space="preserve">   Pollen    </w:t>
      </w:r>
      <w:r>
        <w:t xml:space="preserve">   Bumblebees    </w:t>
      </w:r>
      <w:r>
        <w:t xml:space="preserve">   Ladybugs    </w:t>
      </w:r>
      <w:r>
        <w:t xml:space="preserve">   Bugs    </w:t>
      </w:r>
      <w:r>
        <w:t xml:space="preserve">   Hop    </w:t>
      </w:r>
      <w:r>
        <w:t xml:space="preserve">   Insects    </w:t>
      </w:r>
      <w:r>
        <w:t xml:space="preserve">   Grasshoppers    </w:t>
      </w:r>
      <w:r>
        <w:t xml:space="preserve">   Flowers    </w:t>
      </w:r>
      <w:r>
        <w:t xml:space="preserve">   Wings    </w:t>
      </w:r>
      <w:r>
        <w:t xml:space="preserve">   colorful    </w:t>
      </w:r>
      <w:r>
        <w:t xml:space="preserve">   Butterfiles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Butterfiles and Flowers</dc:title>
  <dcterms:created xsi:type="dcterms:W3CDTF">2021-10-11T02:44:15Z</dcterms:created>
  <dcterms:modified xsi:type="dcterms:W3CDTF">2021-10-11T02:44:15Z</dcterms:modified>
</cp:coreProperties>
</file>