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"CALL OF THE WILD"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OPPOSITE OF TOLERABLE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MANY KIDS GET WRITTEN UP FOR THIS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OLD TIMES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HARMFUL (NAME OF MOVIE)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LUNCH TIME IS CHAOS, WHAT IS ANOTHER WORD FOR CHAOS?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MURDERING SOMEONE WITHOUT REGRET OR PITTY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BUCK HAS TO DO THIS TO SURVIVE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BUCK____ SPITZ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RECOVERY FROM AN INJURY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WHEN U DON'T WANT ANYTHING ITS__________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ORIGINAL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BRING ABOUT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VAIN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"CALL OF THE WILD" CROSSWORD PUZZLE</dc:title>
  <dcterms:created xsi:type="dcterms:W3CDTF">2021-10-10T23:50:26Z</dcterms:created>
  <dcterms:modified xsi:type="dcterms:W3CDTF">2021-10-10T23:50:26Z</dcterms:modified>
</cp:coreProperties>
</file>