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CDE's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</w:tbl>
    <w:p>
      <w:pPr>
        <w:pStyle w:val="WordBankLarge"/>
      </w:pPr>
      <w:r>
        <w:t xml:space="preserve">   Wool    </w:t>
      </w:r>
      <w:r>
        <w:t xml:space="preserve">   Science    </w:t>
      </w:r>
      <w:r>
        <w:t xml:space="preserve">   Vet    </w:t>
      </w:r>
      <w:r>
        <w:t xml:space="preserve">   Range    </w:t>
      </w:r>
      <w:r>
        <w:t xml:space="preserve">   Poultry    </w:t>
      </w:r>
      <w:r>
        <w:t xml:space="preserve">   Milk Quality    </w:t>
      </w:r>
      <w:r>
        <w:t xml:space="preserve">   Livestock    </w:t>
      </w:r>
      <w:r>
        <w:t xml:space="preserve">   Horse Evaluation    </w:t>
      </w:r>
      <w:r>
        <w:t xml:space="preserve">   Floriculture    </w:t>
      </w:r>
      <w:r>
        <w:t xml:space="preserve">   Entomology    </w:t>
      </w:r>
      <w:r>
        <w:t xml:space="preserve">   Dairy Cattle    </w:t>
      </w:r>
      <w:r>
        <w:t xml:space="preserve">   Cotton Classing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CDE's</dc:title>
  <dcterms:created xsi:type="dcterms:W3CDTF">2021-10-11T03:03:12Z</dcterms:created>
  <dcterms:modified xsi:type="dcterms:W3CDTF">2021-10-11T03:03:12Z</dcterms:modified>
</cp:coreProperties>
</file>