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CELL PARTS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Large"/>
      </w:pPr>
      <w:r>
        <w:t xml:space="preserve">   break down    </w:t>
      </w:r>
      <w:r>
        <w:t xml:space="preserve">   cell membrane    </w:t>
      </w:r>
      <w:r>
        <w:t xml:space="preserve">   cytoplasm    </w:t>
      </w:r>
      <w:r>
        <w:t xml:space="preserve">   endoplasmic reticulum    </w:t>
      </w:r>
      <w:r>
        <w:t xml:space="preserve">   environment    </w:t>
      </w:r>
      <w:r>
        <w:t xml:space="preserve">   fluid    </w:t>
      </w:r>
      <w:r>
        <w:t xml:space="preserve">   food    </w:t>
      </w:r>
      <w:r>
        <w:t xml:space="preserve">   information    </w:t>
      </w:r>
      <w:r>
        <w:t xml:space="preserve">   lysosome    </w:t>
      </w:r>
      <w:r>
        <w:t xml:space="preserve">   mitochondrion    </w:t>
      </w:r>
      <w:r>
        <w:t xml:space="preserve">   nucleus    </w:t>
      </w:r>
      <w:r>
        <w:t xml:space="preserve">   nutrients    </w:t>
      </w:r>
      <w:r>
        <w:t xml:space="preserve">   proteins    </w:t>
      </w:r>
      <w:r>
        <w:t xml:space="preserve">   ribosome    </w:t>
      </w:r>
      <w:r>
        <w:t xml:space="preserve">   transportation    </w:t>
      </w:r>
      <w:r>
        <w:t xml:space="preserve">   vacuole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 PARTS</dc:title>
  <dcterms:created xsi:type="dcterms:W3CDTF">2021-10-11T03:04:46Z</dcterms:created>
  <dcterms:modified xsi:type="dcterms:W3CDTF">2021-10-11T03:04:46Z</dcterms:modified>
</cp:coreProperties>
</file>