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CHAPTER 8 AIR-SEA INTERACTIONS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</w:tbl>
    <w:p>
      <w:pPr>
        <w:pStyle w:val="WordBankLarge"/>
      </w:pPr>
      <w:r>
        <w:t xml:space="preserve">    ATMOSPHERIC CIRCULATION    </w:t>
      </w:r>
      <w:r>
        <w:t xml:space="preserve">    BENTHIC    </w:t>
      </w:r>
      <w:r>
        <w:t xml:space="preserve">    CONVECTION    </w:t>
      </w:r>
      <w:r>
        <w:t xml:space="preserve">    CORIOLIS EFFECT    </w:t>
      </w:r>
      <w:r>
        <w:t xml:space="preserve">    CYCLONE    </w:t>
      </w:r>
      <w:r>
        <w:t xml:space="preserve">    DENSITY    </w:t>
      </w:r>
      <w:r>
        <w:t xml:space="preserve">    GREENHOUSE EFFECT    </w:t>
      </w:r>
      <w:r>
        <w:t xml:space="preserve">    HUMIDITY    </w:t>
      </w:r>
      <w:r>
        <w:t xml:space="preserve">    HYPOTHESIS    </w:t>
      </w:r>
      <w:r>
        <w:t xml:space="preserve">    INFRARED    </w:t>
      </w:r>
      <w:r>
        <w:t xml:space="preserve">    MESOSPHERE    </w:t>
      </w:r>
      <w:r>
        <w:t xml:space="preserve">    MONSOON    </w:t>
      </w:r>
      <w:r>
        <w:t xml:space="preserve">    ORBITAL INCLINATION    </w:t>
      </w:r>
      <w:r>
        <w:t xml:space="preserve">   STRATOSPHERE    </w:t>
      </w:r>
      <w:r>
        <w:t xml:space="preserve">    THERMOSPHERE    </w:t>
      </w:r>
      <w:r>
        <w:t xml:space="preserve">    TRADE WINDS    </w:t>
      </w:r>
      <w:r>
        <w:t xml:space="preserve">    TROPOSPHERE    </w:t>
      </w:r>
      <w:r>
        <w:t xml:space="preserve">    ULTRAVIOLET RADIATION    </w:t>
      </w:r>
      <w:r>
        <w:t xml:space="preserve">    WATER VAPOR    </w:t>
      </w:r>
      <w:r>
        <w:t xml:space="preserve">    WESTERLIES    </w:t>
      </w:r>
      <w:r>
        <w:t xml:space="preserve">    ELLIPTICAL ORBIT    </w:t>
      </w:r>
      <w:r>
        <w:t xml:space="preserve">    MAJOR OCEAN GYRES    </w:t>
      </w:r>
      <w:r>
        <w:t xml:space="preserve">   ANGLE OF INCIDENCE    </w:t>
      </w:r>
      <w:r>
        <w:t xml:space="preserve">    ALBEDO    </w:t>
      </w:r>
      <w:r>
        <w:t xml:space="preserve">   AEROSOLS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8 AIR-SEA INTERACTIONS</dc:title>
  <dcterms:created xsi:type="dcterms:W3CDTF">2021-10-11T03:33:19Z</dcterms:created>
  <dcterms:modified xsi:type="dcterms:W3CDTF">2021-10-11T03:33:19Z</dcterms:modified>
</cp:coreProperties>
</file>