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CHARMED</w:t>
      </w:r>
    </w:p>
    <w:p>
      <w:pPr>
        <w:pStyle w:val="Questions"/>
      </w:pPr>
      <w:r>
        <w:t xml:space="preserve">1. IOOTRMNEIPN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2. EIRWHGHTLTEI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3. WPEOR OF HETER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4. ETH CESROU OF LLA IVEL </w:t>
      </w:r>
      <w:r>
        <w:rPr>
          <w:u w:val="single"/>
        </w:rPr>
        <w:t xml:space="preserve">____________________________</w:t>
      </w:r>
    </w:p>
    <w:p>
      <w:pPr>
        <w:pStyle w:val="Questions"/>
      </w:pPr>
      <w:r>
        <w:t xml:space="preserve">5. SSAYAL OIMAINL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6. ATTINCNNIOA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7. NAS ASIRCOCNF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8. LHELLLWAI RNOAM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9. GIAEP HMTTSWAE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10. NERSTCYA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DGIOEN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NZAOUK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BRHAAZATL TGETY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14. EPTHIIGSAFSNH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15. AIGANURD GAENL </w:t>
      </w:r>
      <w:r>
        <w:rPr>
          <w:u w:val="single"/>
        </w:rPr>
        <w:t xml:space="preserve">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CHARMED</dc:title>
  <dcterms:created xsi:type="dcterms:W3CDTF">2021-10-11T03:40:58Z</dcterms:created>
  <dcterms:modified xsi:type="dcterms:W3CDTF">2021-10-11T03:40:58Z</dcterms:modified>
</cp:coreProperties>
</file>