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CHEMISTRY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basic unit of a chemical element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can be found by combining the protons and neutrons of an element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foud in orbitals around the nucleus called electrons shells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dense cluster of protons and neutrons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mixture that is not uniform or the same throughout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has a positive charge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determined by the amount of protons or electrons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two or more different elements bound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two or more substances that are not chemically combined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has no charge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 WORD SEARCH</dc:title>
  <dcterms:created xsi:type="dcterms:W3CDTF">2021-10-11T03:43:01Z</dcterms:created>
  <dcterms:modified xsi:type="dcterms:W3CDTF">2021-10-11T03:43:01Z</dcterms:modified>
</cp:coreProperties>
</file>